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3854D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2031FC1F">
            <w:r>
              <w:drawing>
                <wp:inline distT="0" distB="0" distL="0" distR="0">
                  <wp:extent cx="1439545" cy="4076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4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38A1F586">
            <w:pPr>
              <w:jc w:val="right"/>
            </w:pPr>
            <w:r>
              <w:drawing>
                <wp:inline distT="0" distB="0" distL="0" distR="0">
                  <wp:extent cx="1439545" cy="5613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6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055C7">
      <w:pPr>
        <w:jc w:val="center"/>
      </w:pPr>
      <w:r>
        <w:rPr>
          <w:b/>
          <w:sz w:val="32"/>
        </w:rPr>
        <w:t>Projekt mobilnosti Srednje škole Petrinja</w:t>
      </w:r>
    </w:p>
    <w:p w14:paraId="329788B6">
      <w:r>
        <w:rPr>
          <w:b/>
        </w:rPr>
        <w:t>Broj projekta: 2025-1-HR01-KA121-SCH-000344142</w:t>
      </w:r>
    </w:p>
    <w:p w14:paraId="7A648AA6">
      <w:pPr>
        <w:jc w:val="center"/>
      </w:pPr>
      <w:r>
        <w:rPr>
          <w:b/>
          <w:sz w:val="32"/>
        </w:rPr>
        <w:t>MOTIVACIJSKO PISMO</w:t>
      </w:r>
    </w:p>
    <w:p w14:paraId="7E280F04">
      <w:pPr>
        <w:spacing w:after="120"/>
        <w:jc w:val="both"/>
      </w:pPr>
      <w:r>
        <w:t>Motivacijsko pismo opisni je dio Vaše prijave za odabir sudionika mobilnosti. Ukratko se predstavite te odgovorite na sljedeća pitanja:</w:t>
      </w:r>
    </w:p>
    <w:p w14:paraId="61D51173">
      <w:pPr>
        <w:spacing w:after="80"/>
      </w:pPr>
      <w:r>
        <w:t>1. Koji su Vaši interesi i što Vas motivira za sudjelovanje u Erasmus+ mobilnosti u Ljubljani?</w:t>
      </w:r>
    </w:p>
    <w:p w14:paraId="460B5280">
      <w:pPr>
        <w:spacing w:after="80"/>
      </w:pPr>
      <w:r>
        <w:t>2. Što želite postići odlaskom na mobilnost i koja su Vaša očekivanja u smislu znanja, iskustava i vještina koje ćete steći?</w:t>
      </w:r>
    </w:p>
    <w:p w14:paraId="3B68DDA7">
      <w:pPr>
        <w:spacing w:after="80"/>
      </w:pPr>
      <w:r>
        <w:t>3. Kako se planirate pripremiti za mobilnost?</w:t>
      </w:r>
    </w:p>
    <w:p w14:paraId="410C31C0">
      <w:pPr>
        <w:spacing w:after="80"/>
      </w:pPr>
      <w:r>
        <w:t>4. Kako mislite da će Vam sudjelovanje u mobilnosti koristiti u daljnjem školovanju i osobnom razvoju?</w:t>
      </w:r>
    </w:p>
    <w:p w14:paraId="0BDD63AD">
      <w:pPr>
        <w:spacing w:after="80"/>
      </w:pPr>
      <w:r>
        <w:t>5. Kako planirate širiti rezultate i iskustva mobilnosti nakon povratka?</w:t>
      </w:r>
    </w:p>
    <w:p w14:paraId="47459DEB">
      <w:pPr>
        <w:spacing w:after="80"/>
      </w:pPr>
      <w:r>
        <w:t>6. Koje svoje osobine smatrate važnima za sudjelovanje u grupnoj mobilnosti učenika u inozemstvu?</w:t>
      </w:r>
    </w:p>
    <w:p w14:paraId="54C81171">
      <w:pPr>
        <w:spacing w:after="80"/>
      </w:pPr>
      <w:r>
        <w:t>7. Što možete doprinijeti grupi i zajedničkim aktivnostima sa školom domaćinom?</w:t>
      </w:r>
    </w:p>
    <w:p w14:paraId="1A520A6C"/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314F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62" w:type="dxa"/>
          </w:tcPr>
          <w:p w14:paraId="1DD325EA">
            <w:pPr>
              <w:spacing w:after="0" w:line="240" w:lineRule="auto"/>
            </w:pPr>
          </w:p>
          <w:p w14:paraId="7F7050C0">
            <w:pPr>
              <w:spacing w:after="0" w:line="240" w:lineRule="auto"/>
            </w:pPr>
          </w:p>
          <w:p w14:paraId="58C64D59">
            <w:pPr>
              <w:spacing w:after="0" w:line="240" w:lineRule="auto"/>
            </w:pPr>
          </w:p>
          <w:p w14:paraId="64286FD1">
            <w:pPr>
              <w:spacing w:after="0" w:line="240" w:lineRule="auto"/>
            </w:pPr>
          </w:p>
          <w:p w14:paraId="5CC797A2">
            <w:pPr>
              <w:spacing w:after="0" w:line="240" w:lineRule="auto"/>
            </w:pPr>
          </w:p>
          <w:p w14:paraId="593AE873">
            <w:pPr>
              <w:spacing w:after="0" w:line="240" w:lineRule="auto"/>
            </w:pPr>
          </w:p>
          <w:p w14:paraId="14671DA8">
            <w:pPr>
              <w:spacing w:after="0" w:line="240" w:lineRule="auto"/>
            </w:pPr>
          </w:p>
          <w:p w14:paraId="5E174231">
            <w:pPr>
              <w:spacing w:after="0" w:line="240" w:lineRule="auto"/>
            </w:pPr>
          </w:p>
          <w:p w14:paraId="3DC06197">
            <w:pPr>
              <w:spacing w:after="0" w:line="240" w:lineRule="auto"/>
            </w:pPr>
          </w:p>
          <w:p w14:paraId="1EF52C26">
            <w:pPr>
              <w:spacing w:after="0" w:line="240" w:lineRule="auto"/>
            </w:pPr>
          </w:p>
          <w:p w14:paraId="4FEDD6C2">
            <w:pPr>
              <w:spacing w:after="0" w:line="240" w:lineRule="auto"/>
            </w:pPr>
          </w:p>
          <w:p w14:paraId="36A36540">
            <w:pPr>
              <w:spacing w:after="0" w:line="240" w:lineRule="auto"/>
            </w:pPr>
          </w:p>
          <w:p w14:paraId="2ACA132A">
            <w:pPr>
              <w:spacing w:after="0" w:line="240" w:lineRule="auto"/>
            </w:pPr>
          </w:p>
          <w:p w14:paraId="023B2034">
            <w:pPr>
              <w:spacing w:after="0" w:line="240" w:lineRule="auto"/>
            </w:pPr>
          </w:p>
        </w:tc>
      </w:tr>
    </w:tbl>
    <w:p w14:paraId="56FA9F24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Napomena: Kandidat može, prema potrebi, proširiti prostor predviđen za pisanje motivacijskog pisma. Broj riječi i stranica nije ograničen.</w:t>
      </w:r>
      <w:r>
        <w:rPr>
          <w:i/>
          <w:iCs/>
          <w:sz w:val="20"/>
          <w:szCs w:val="20"/>
        </w:rPr>
        <w:br w:type="textWrapping"/>
      </w:r>
    </w:p>
    <w:p w14:paraId="52428EF8">
      <w:pPr>
        <w:spacing w:after="0"/>
      </w:pPr>
      <w:r>
        <w:rPr>
          <w:b/>
        </w:rPr>
        <w:t>Ime i prezime učenika</w:t>
      </w:r>
    </w:p>
    <w:p w14:paraId="5E73A58C">
      <w:pPr>
        <w:spacing w:after="160"/>
      </w:pPr>
      <w:r>
        <w:t>__________________________________________</w:t>
      </w:r>
    </w:p>
    <w:p w14:paraId="15A2C374">
      <w:pPr>
        <w:spacing w:after="0"/>
      </w:pPr>
      <w:r>
        <w:rPr>
          <w:b/>
        </w:rPr>
        <w:t>Potpis:</w:t>
      </w:r>
    </w:p>
    <w:p w14:paraId="2030F995">
      <w:r>
        <w:t>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58C97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11E384B3">
            <w:bookmarkStart w:id="0" w:name="_GoBack"/>
            <w:bookmarkEnd w:id="0"/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60668A03">
            <w:pPr>
              <w:jc w:val="right"/>
            </w:pPr>
          </w:p>
        </w:tc>
      </w:tr>
    </w:tbl>
    <w:p w14:paraId="44EA9887"/>
    <w:sectPr>
      <w:pgSz w:w="12240" w:h="15840"/>
      <w:pgMar w:top="1247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1249"/>
    <w:rsid w:val="0029639D"/>
    <w:rsid w:val="002D3FE5"/>
    <w:rsid w:val="00326F90"/>
    <w:rsid w:val="00645E15"/>
    <w:rsid w:val="0071266E"/>
    <w:rsid w:val="00792612"/>
    <w:rsid w:val="00AA1D8D"/>
    <w:rsid w:val="00B47730"/>
    <w:rsid w:val="00CB0664"/>
    <w:rsid w:val="00DC65F3"/>
    <w:rsid w:val="00F357F1"/>
    <w:rsid w:val="00FC693F"/>
    <w:rsid w:val="1CF6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Zaglavlje Char"/>
    <w:basedOn w:val="11"/>
    <w:link w:val="19"/>
    <w:qFormat/>
    <w:uiPriority w:val="99"/>
  </w:style>
  <w:style w:type="character" w:customStyle="1" w:styleId="136">
    <w:name w:val="Podnožje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slov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slov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Naslov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naslov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ijelo teksta Char"/>
    <w:basedOn w:val="11"/>
    <w:link w:val="13"/>
    <w:qFormat/>
    <w:uiPriority w:val="99"/>
  </w:style>
  <w:style w:type="character" w:customStyle="1" w:styleId="145">
    <w:name w:val="Tijelo teksta 2 Char"/>
    <w:basedOn w:val="11"/>
    <w:link w:val="14"/>
    <w:qFormat/>
    <w:uiPriority w:val="99"/>
  </w:style>
  <w:style w:type="character" w:customStyle="1" w:styleId="146">
    <w:name w:val="Tijelo teksta 3 Char"/>
    <w:basedOn w:val="11"/>
    <w:link w:val="15"/>
    <w:uiPriority w:val="99"/>
    <w:rPr>
      <w:sz w:val="16"/>
      <w:szCs w:val="16"/>
    </w:rPr>
  </w:style>
  <w:style w:type="character" w:customStyle="1" w:styleId="147">
    <w:name w:val="Tekst makronaredbe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t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slov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slov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slov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slov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slov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slov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Naglašen citat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149</Words>
  <Characters>970</Characters>
  <Lines>8</Lines>
  <Paragraphs>2</Paragraphs>
  <TotalTime>4</TotalTime>
  <ScaleCrop>false</ScaleCrop>
  <LinksUpToDate>false</LinksUpToDate>
  <CharactersWithSpaces>1103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Zbornica</dc:creator>
  <cp:lastModifiedBy>Zbornica</cp:lastModifiedBy>
  <dcterms:modified xsi:type="dcterms:W3CDTF">2026-09-29T05:55:10Z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eyJoZGlkIjoiMDE5MTc0ZGY4OWIxNGYzM2YwZDdlNzE4OWY2YmUxZTYifQ==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0BCF8A3D2D354B1690D3DD72593FFB65_12</vt:lpwstr>
  </property>
</Properties>
</file>